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8918182"/>
            <wp:effectExtent l="0" t="0" r="0" b="0"/>
            <wp:docPr id="2" name="Рисунок 2" descr="C:\Users\Администратор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6C03" w:rsidRDefault="00366C03" w:rsidP="00366C03">
      <w:pPr>
        <w:widowControl w:val="0"/>
        <w:autoSpaceDE w:val="0"/>
        <w:autoSpaceDN w:val="0"/>
        <w:adjustRightInd w:val="0"/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1.6.5.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преподавания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принципы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подхода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виды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1.6.6. </w:t>
      </w:r>
      <w:r>
        <w:rPr>
          <w:rFonts w:hAnsi="Times New Roman" w:cs="Times New Roman"/>
          <w:color w:val="000000"/>
          <w:sz w:val="24"/>
          <w:szCs w:val="24"/>
        </w:rPr>
        <w:t>приоритетные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законов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регламентирующих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нормативных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молодежи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федеральных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начального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среднего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1.6.7. </w:t>
      </w:r>
      <w:r>
        <w:rPr>
          <w:rFonts w:hAnsi="Times New Roman" w:cs="Times New Roman"/>
          <w:color w:val="000000"/>
          <w:sz w:val="24"/>
          <w:szCs w:val="24"/>
        </w:rPr>
        <w:t>нормативные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молодежи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1.6.8. </w:t>
      </w:r>
      <w:r>
        <w:rPr>
          <w:rFonts w:hAnsi="Times New Roman" w:cs="Times New Roman"/>
          <w:color w:val="000000"/>
          <w:sz w:val="24"/>
          <w:szCs w:val="24"/>
        </w:rPr>
        <w:t>Конвенцию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1.6.9. </w:t>
      </w:r>
      <w:r>
        <w:rPr>
          <w:rFonts w:hAnsi="Times New Roman" w:cs="Times New Roman"/>
          <w:color w:val="000000"/>
          <w:sz w:val="24"/>
          <w:szCs w:val="24"/>
        </w:rPr>
        <w:t>трудовое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«воспитательная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1.7.1.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законы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сфере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1.7.2. </w:t>
      </w:r>
      <w:r>
        <w:rPr>
          <w:rFonts w:hAnsi="Times New Roman" w:cs="Times New Roman"/>
          <w:color w:val="000000"/>
          <w:sz w:val="24"/>
          <w:szCs w:val="24"/>
        </w:rPr>
        <w:t>историю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теорию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принципы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построения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систем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1.7.3.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психодидактики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поликультурного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закономерностей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сетях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1.7.4.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стадии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кризисы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индикаторы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траекторий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жизни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девиации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1.7.5. </w:t>
      </w:r>
      <w:r>
        <w:rPr>
          <w:rFonts w:hAnsi="Times New Roman" w:cs="Times New Roman"/>
          <w:color w:val="000000"/>
          <w:sz w:val="24"/>
          <w:szCs w:val="24"/>
        </w:rPr>
        <w:t>научное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путях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1.7.6.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принципы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подхода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виды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1.7.7. </w:t>
      </w:r>
      <w:r>
        <w:rPr>
          <w:rFonts w:hAnsi="Times New Roman" w:cs="Times New Roman"/>
          <w:color w:val="000000"/>
          <w:sz w:val="24"/>
          <w:szCs w:val="24"/>
        </w:rPr>
        <w:t>нормативные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правовые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руководящие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инструктивные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регулирующие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пределами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территории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экскурсий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походов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экспедиций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«развивающая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1.8.1. </w:t>
      </w:r>
      <w:r>
        <w:rPr>
          <w:rFonts w:hAnsi="Times New Roman" w:cs="Times New Roman"/>
          <w:color w:val="000000"/>
          <w:sz w:val="24"/>
          <w:szCs w:val="24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1.8.2. </w:t>
      </w:r>
      <w:r>
        <w:rPr>
          <w:rFonts w:hAnsi="Times New Roman" w:cs="Times New Roman"/>
          <w:color w:val="000000"/>
          <w:sz w:val="24"/>
          <w:szCs w:val="24"/>
        </w:rPr>
        <w:t>законы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кризисов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1.8.3. </w:t>
      </w:r>
      <w:r>
        <w:rPr>
          <w:rFonts w:hAnsi="Times New Roman" w:cs="Times New Roman"/>
          <w:color w:val="000000"/>
          <w:sz w:val="24"/>
          <w:szCs w:val="24"/>
        </w:rPr>
        <w:t>теорию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1.8.4.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взрослых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подростковых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сообществ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1.8.5.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позволяющие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эффективно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общественностью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1.8.6.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психодиагностики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признаки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отклонения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1.8.7. </w:t>
      </w: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взрослых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сообществ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1.9.1. </w:t>
      </w:r>
      <w:r>
        <w:rPr>
          <w:rFonts w:hAnsi="Times New Roman" w:cs="Times New Roman"/>
          <w:color w:val="000000"/>
          <w:sz w:val="24"/>
          <w:szCs w:val="24"/>
        </w:rPr>
        <w:t>специфику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1.9.2.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подходы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культурно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исторический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личностный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включая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1.9.3. </w:t>
      </w:r>
      <w:r>
        <w:rPr>
          <w:rFonts w:hAnsi="Times New Roman" w:cs="Times New Roman"/>
          <w:color w:val="000000"/>
          <w:sz w:val="24"/>
          <w:szCs w:val="24"/>
        </w:rPr>
        <w:t>общие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1.9.4. </w:t>
      </w:r>
      <w:r>
        <w:rPr>
          <w:rFonts w:hAnsi="Times New Roman" w:cs="Times New Roman"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1.9.5. </w:t>
      </w:r>
      <w:r>
        <w:rPr>
          <w:rFonts w:hAnsi="Times New Roman" w:cs="Times New Roman"/>
          <w:color w:val="000000"/>
          <w:sz w:val="24"/>
          <w:szCs w:val="24"/>
        </w:rPr>
        <w:t>основы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1.9.6. </w:t>
      </w:r>
      <w:r>
        <w:rPr>
          <w:rFonts w:hAnsi="Times New Roman" w:cs="Times New Roman"/>
          <w:color w:val="000000"/>
          <w:sz w:val="24"/>
          <w:szCs w:val="24"/>
        </w:rPr>
        <w:t>современные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тенденции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1.10.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«обучение»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1.10.1. </w:t>
      </w:r>
      <w:r>
        <w:rPr>
          <w:rFonts w:hAnsi="Times New Roman" w:cs="Times New Roman"/>
          <w:color w:val="000000"/>
          <w:sz w:val="24"/>
          <w:szCs w:val="24"/>
        </w:rPr>
        <w:t>разрабатывать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осваивать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виртуальной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1.10.2.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апробировать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подходы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образовании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проявивших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русский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родным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1.10.3.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компетентностями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2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общепользовательской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компетентностью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2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компетентностью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2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компетентностью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отражающей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профессиональную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компетентность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«воспитательная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1.11.1. </w:t>
      </w:r>
      <w:r>
        <w:rPr>
          <w:rFonts w:hAnsi="Times New Roman" w:cs="Times New Roman"/>
          <w:color w:val="000000"/>
          <w:sz w:val="24"/>
          <w:szCs w:val="24"/>
        </w:rPr>
        <w:t>строить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половозрастных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1.11.2. </w:t>
      </w:r>
      <w:r>
        <w:rPr>
          <w:rFonts w:hAnsi="Times New Roman" w:cs="Times New Roman"/>
          <w:color w:val="000000"/>
          <w:sz w:val="24"/>
          <w:szCs w:val="24"/>
        </w:rPr>
        <w:t>общаться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признавать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достоинство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понимая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принимая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1.11.3. </w:t>
      </w:r>
      <w:r>
        <w:rPr>
          <w:rFonts w:hAnsi="Times New Roman" w:cs="Times New Roman"/>
          <w:color w:val="000000"/>
          <w:sz w:val="24"/>
          <w:szCs w:val="24"/>
        </w:rPr>
        <w:t>создавать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классе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кружке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секции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разновозрастные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взрослые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1.11.4. </w:t>
      </w:r>
      <w:r>
        <w:rPr>
          <w:rFonts w:hAnsi="Times New Roman" w:cs="Times New Roman"/>
          <w:color w:val="000000"/>
          <w:sz w:val="24"/>
          <w:szCs w:val="24"/>
        </w:rPr>
        <w:t>управлять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вовлечения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мотивируя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1.11.5. </w:t>
      </w:r>
      <w:r>
        <w:rPr>
          <w:rFonts w:hAnsi="Times New Roman" w:cs="Times New Roman"/>
          <w:color w:val="000000"/>
          <w:sz w:val="24"/>
          <w:szCs w:val="24"/>
        </w:rPr>
        <w:t>анализировать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поддерживать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деловую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дружелюбную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атмосферу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1.11.6. </w:t>
      </w:r>
      <w:r>
        <w:rPr>
          <w:rFonts w:hAnsi="Times New Roman" w:cs="Times New Roman"/>
          <w:color w:val="000000"/>
          <w:sz w:val="24"/>
          <w:szCs w:val="24"/>
        </w:rPr>
        <w:t>защищать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достоинство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помогать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оказавшимся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конфликтной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неблагоприятных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1.11.7. </w:t>
      </w:r>
      <w:r>
        <w:rPr>
          <w:rFonts w:hAnsi="Times New Roman" w:cs="Times New Roman"/>
          <w:color w:val="000000"/>
          <w:sz w:val="24"/>
          <w:szCs w:val="24"/>
        </w:rPr>
        <w:t>находить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ценностный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аспект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понимание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переживание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1.11.8.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экскурсий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походов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экспедиций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</w:t>
      </w:r>
      <w:r>
        <w:rPr>
          <w:rFonts w:hAnsi="Times New Roman" w:cs="Times New Roman"/>
          <w:color w:val="000000"/>
          <w:sz w:val="24"/>
          <w:szCs w:val="24"/>
        </w:rPr>
        <w:t>.;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1.11.9. </w:t>
      </w:r>
      <w:r>
        <w:rPr>
          <w:rFonts w:hAnsi="Times New Roman" w:cs="Times New Roman"/>
          <w:color w:val="000000"/>
          <w:sz w:val="24"/>
          <w:szCs w:val="24"/>
        </w:rPr>
        <w:t>сотрудничать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«развивающая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1.12.1.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оказание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зависимости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состояния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1.12.2.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практике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подходы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культурно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исторический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развивающий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1.12.3.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сопровождение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1.12.4. </w:t>
      </w:r>
      <w:r>
        <w:rPr>
          <w:rFonts w:hAnsi="Times New Roman" w:cs="Times New Roman"/>
          <w:color w:val="000000"/>
          <w:sz w:val="24"/>
          <w:szCs w:val="24"/>
        </w:rPr>
        <w:t>понимать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психологов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дефектологов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логопедов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1.12.5.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составлении </w:t>
      </w: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педагогической характеристики </w:t>
      </w: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портрета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личности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1.12.6.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 образовательных маршрутов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индивидуальных программ 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ориентированных образовательных программ 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1.12.7.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стандартизированными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психодиагностики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характеристик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1.12.8.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взрослые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сообщества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1.13.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1.13.1.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осуществляемые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возрасте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предметная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игра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ролевая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режиссерская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правилом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продуктивная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1.13.2. </w:t>
      </w:r>
      <w:r>
        <w:rPr>
          <w:rFonts w:hAnsi="Times New Roman" w:cs="Times New Roman"/>
          <w:color w:val="000000"/>
          <w:sz w:val="24"/>
          <w:szCs w:val="24"/>
        </w:rPr>
        <w:t>конструировать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создавать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широкие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свободной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1.13.3. </w:t>
      </w:r>
      <w:r>
        <w:rPr>
          <w:rFonts w:hAnsi="Times New Roman" w:cs="Times New Roman"/>
          <w:color w:val="000000"/>
          <w:sz w:val="24"/>
          <w:szCs w:val="24"/>
        </w:rPr>
        <w:t>применять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1.13.4.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позволяющие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степень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дальнейшего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1.13.5.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развивающих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дошкольника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игровой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продуктивной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1.13.6. </w:t>
      </w:r>
      <w:r>
        <w:rPr>
          <w:rFonts w:hAnsi="Times New Roman" w:cs="Times New Roman"/>
          <w:color w:val="000000"/>
          <w:sz w:val="24"/>
          <w:szCs w:val="24"/>
        </w:rPr>
        <w:t>выстраивать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партнерское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просвещения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1.13.7. </w:t>
      </w:r>
      <w:r>
        <w:rPr>
          <w:rFonts w:hAnsi="Times New Roman" w:cs="Times New Roman"/>
          <w:color w:val="000000"/>
          <w:sz w:val="24"/>
          <w:szCs w:val="24"/>
        </w:rPr>
        <w:t>владеть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компетентностями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достаточными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Должностные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обязанности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2.1.1. </w:t>
      </w:r>
      <w:r>
        <w:rPr>
          <w:rFonts w:hAnsi="Times New Roman" w:cs="Times New Roman"/>
          <w:color w:val="000000"/>
          <w:sz w:val="24"/>
          <w:szCs w:val="24"/>
        </w:rPr>
        <w:t>добросовестно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возложенные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инструкцией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2.1.2.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внутреннего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распорядка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2.1.3.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дисциплину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2.1.4. </w:t>
      </w:r>
      <w:r>
        <w:rPr>
          <w:rFonts w:hAnsi="Times New Roman" w:cs="Times New Roman"/>
          <w:color w:val="000000"/>
          <w:sz w:val="24"/>
          <w:szCs w:val="24"/>
        </w:rPr>
        <w:t>выполнять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2.1.5. </w:t>
      </w:r>
      <w:r>
        <w:rPr>
          <w:rFonts w:hAnsi="Times New Roman" w:cs="Times New Roman"/>
          <w:color w:val="000000"/>
          <w:sz w:val="24"/>
          <w:szCs w:val="24"/>
        </w:rPr>
        <w:t>бережно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относиться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имуществу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имуществу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третьих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находящемуся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имущества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2.1.6. </w:t>
      </w:r>
      <w:r>
        <w:rPr>
          <w:rFonts w:hAnsi="Times New Roman" w:cs="Times New Roman"/>
          <w:color w:val="000000"/>
          <w:sz w:val="24"/>
          <w:szCs w:val="24"/>
        </w:rPr>
        <w:t>незамедлительно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либо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непосредственному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возникновении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представляющей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угрозу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людей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сохранности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имущества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имущества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третьих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находящегося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имущества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2.1.7.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2.1.8.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правовые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нравственные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следовать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этики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2.1.9. </w:t>
      </w:r>
      <w:r>
        <w:rPr>
          <w:rFonts w:hAnsi="Times New Roman" w:cs="Times New Roman"/>
          <w:color w:val="000000"/>
          <w:sz w:val="24"/>
          <w:szCs w:val="24"/>
        </w:rPr>
        <w:t>уважать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достоинство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репутацию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2.1.10. </w:t>
      </w:r>
      <w:r>
        <w:rPr>
          <w:rFonts w:hAnsi="Times New Roman" w:cs="Times New Roman"/>
          <w:color w:val="000000"/>
          <w:sz w:val="24"/>
          <w:szCs w:val="24"/>
        </w:rPr>
        <w:t>развивать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самостоятельность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инициативу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творческие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гражданскую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2.1.11. </w:t>
      </w:r>
      <w:r>
        <w:rPr>
          <w:rFonts w:hAnsi="Times New Roman" w:cs="Times New Roman"/>
          <w:color w:val="000000"/>
          <w:sz w:val="24"/>
          <w:szCs w:val="24"/>
        </w:rPr>
        <w:t>применять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обоснованные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обеспечивающие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2.1.12. </w:t>
      </w:r>
      <w:r>
        <w:rPr>
          <w:rFonts w:hAnsi="Times New Roman" w:cs="Times New Roman"/>
          <w:color w:val="000000"/>
          <w:sz w:val="24"/>
          <w:szCs w:val="24"/>
        </w:rPr>
        <w:t>учитывать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взаимодействовать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2.1.13. </w:t>
      </w:r>
      <w:r>
        <w:rPr>
          <w:rFonts w:hAnsi="Times New Roman" w:cs="Times New Roman"/>
          <w:color w:val="000000"/>
          <w:sz w:val="24"/>
          <w:szCs w:val="24"/>
        </w:rPr>
        <w:t>систематически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2.1.14. </w:t>
      </w:r>
      <w:r>
        <w:rPr>
          <w:rFonts w:hAnsi="Times New Roman" w:cs="Times New Roman"/>
          <w:color w:val="000000"/>
          <w:sz w:val="24"/>
          <w:szCs w:val="24"/>
        </w:rPr>
        <w:t>проходить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занимаемой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2.1.15. </w:t>
      </w:r>
      <w:r>
        <w:rPr>
          <w:rFonts w:hAnsi="Times New Roman" w:cs="Times New Roman"/>
          <w:color w:val="000000"/>
          <w:sz w:val="24"/>
          <w:szCs w:val="24"/>
        </w:rPr>
        <w:t>проходить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предварительные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поступлении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осмотры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внеочередные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осмотры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2.1.16. </w:t>
      </w:r>
      <w:r>
        <w:rPr>
          <w:rFonts w:hAnsi="Times New Roman" w:cs="Times New Roman"/>
          <w:color w:val="000000"/>
          <w:sz w:val="24"/>
          <w:szCs w:val="24"/>
        </w:rPr>
        <w:t>проходить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навыков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2.1.17.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2.1.18.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правовые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нравственные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«обучение»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2.2.1.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2.2.2.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комфортной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2.2.3.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текущих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2.2.4.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навыки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коммуникационными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технологиями</w:t>
      </w:r>
      <w:r>
        <w:rPr>
          <w:rFonts w:hAnsi="Times New Roman" w:cs="Times New Roman"/>
          <w:color w:val="000000"/>
          <w:sz w:val="24"/>
          <w:szCs w:val="24"/>
        </w:rPr>
        <w:t>);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2.2.5.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мотивации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«воспитательная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2.3.1. </w:t>
      </w:r>
      <w:r>
        <w:rPr>
          <w:rFonts w:hAnsi="Times New Roman" w:cs="Times New Roman"/>
          <w:color w:val="000000"/>
          <w:sz w:val="24"/>
          <w:szCs w:val="24"/>
        </w:rPr>
        <w:t>регулировать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2.3.2. </w:t>
      </w:r>
      <w:r>
        <w:rPr>
          <w:rFonts w:hAnsi="Times New Roman" w:cs="Times New Roman"/>
          <w:color w:val="000000"/>
          <w:sz w:val="24"/>
          <w:szCs w:val="24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интерактивные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используя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2.3.3.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постановку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независимо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2.3.4. </w:t>
      </w:r>
      <w:r>
        <w:rPr>
          <w:rFonts w:hAnsi="Times New Roman" w:cs="Times New Roman"/>
          <w:color w:val="000000"/>
          <w:sz w:val="24"/>
          <w:szCs w:val="24"/>
        </w:rPr>
        <w:t>определять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принимать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внутреннего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распорядка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2.3.5.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проектировании 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воспитательных программ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2.3.6. </w:t>
      </w:r>
      <w:r>
        <w:rPr>
          <w:rFonts w:hAnsi="Times New Roman" w:cs="Times New Roman"/>
          <w:color w:val="000000"/>
          <w:sz w:val="24"/>
          <w:szCs w:val="24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игровой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художественной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2.3.7. </w:t>
      </w:r>
      <w:r>
        <w:rPr>
          <w:rFonts w:hAnsi="Times New Roman" w:cs="Times New Roman"/>
          <w:color w:val="000000"/>
          <w:sz w:val="24"/>
          <w:szCs w:val="24"/>
        </w:rPr>
        <w:t>проектировать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события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развивающие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эмоционально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ценностную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сферу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культуру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переживаний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ценностные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2.3.8. </w:t>
      </w:r>
      <w:r>
        <w:rPr>
          <w:rFonts w:hAnsi="Times New Roman" w:cs="Times New Roman"/>
          <w:color w:val="000000"/>
          <w:sz w:val="24"/>
          <w:szCs w:val="24"/>
        </w:rPr>
        <w:t>создавать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поддерживать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уклад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атмосферу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традиции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8"/>
          <w:szCs w:val="28"/>
        </w:rPr>
      </w:pPr>
      <w:proofErr w:type="gramStart"/>
      <w:r>
        <w:rPr>
          <w:rFonts w:hAnsi="Times New Roman" w:cs="Times New Roman"/>
          <w:color w:val="000000"/>
          <w:sz w:val="28"/>
          <w:szCs w:val="28"/>
        </w:rPr>
        <w:t xml:space="preserve">2.3.9. </w:t>
      </w:r>
      <w:r>
        <w:rPr>
          <w:rFonts w:hAnsi="Times New Roman" w:cs="Times New Roman"/>
          <w:color w:val="000000"/>
          <w:sz w:val="28"/>
          <w:szCs w:val="28"/>
        </w:rPr>
        <w:t>развивать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у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обучающихся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познавательную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активность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самостоятельность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инициативу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творческие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способности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формирование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гражданской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позиции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способности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труду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жизни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условиях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современного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мира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формировать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у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обучающихся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культуру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здорового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безопасного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образа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жизни</w:t>
      </w:r>
      <w:r>
        <w:rPr>
          <w:rFonts w:hAnsi="Times New Roman" w:cs="Times New Roman"/>
          <w:color w:val="000000"/>
          <w:sz w:val="28"/>
          <w:szCs w:val="28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2.3.10.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толерантность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навыки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изменяющейся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поликультурной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2.3.11.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конструктивные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усилия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оказывать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«развивающая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2.4.1. </w:t>
      </w:r>
      <w:r>
        <w:rPr>
          <w:rFonts w:hAnsi="Times New Roman" w:cs="Times New Roman"/>
          <w:color w:val="000000"/>
          <w:sz w:val="24"/>
          <w:szCs w:val="24"/>
        </w:rPr>
        <w:t>выявлять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проблемы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2.4.2. </w:t>
      </w:r>
      <w:r>
        <w:rPr>
          <w:rFonts w:hAnsi="Times New Roman" w:cs="Times New Roman"/>
          <w:color w:val="000000"/>
          <w:sz w:val="24"/>
          <w:szCs w:val="24"/>
        </w:rPr>
        <w:t>применять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инструментарий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динамики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2.4.3. </w:t>
      </w:r>
      <w:r>
        <w:rPr>
          <w:rFonts w:hAnsi="Times New Roman" w:cs="Times New Roman"/>
          <w:color w:val="000000"/>
          <w:sz w:val="24"/>
          <w:szCs w:val="24"/>
        </w:rPr>
        <w:t>осваивать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инклюзивные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необходимые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адресной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контингентами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одаренные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уязвимые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попавшие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мигранты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сироты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аутисты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синдромом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дефицита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гиперактивностью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</w:t>
      </w:r>
      <w:r>
        <w:rPr>
          <w:rFonts w:hAnsi="Times New Roman" w:cs="Times New Roman"/>
          <w:color w:val="000000"/>
          <w:sz w:val="24"/>
          <w:szCs w:val="24"/>
        </w:rPr>
        <w:t xml:space="preserve">.),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девиациями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зависимостью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2.4.4. </w:t>
      </w:r>
      <w:r>
        <w:rPr>
          <w:rFonts w:hAnsi="Times New Roman" w:cs="Times New Roman"/>
          <w:color w:val="000000"/>
          <w:sz w:val="24"/>
          <w:szCs w:val="24"/>
        </w:rPr>
        <w:t>оказывать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адресную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2.4.5. </w:t>
      </w:r>
      <w:r>
        <w:rPr>
          <w:rFonts w:hAnsi="Times New Roman" w:cs="Times New Roman"/>
          <w:color w:val="000000"/>
          <w:sz w:val="24"/>
          <w:szCs w:val="24"/>
        </w:rPr>
        <w:t>взаимодействовать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медико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консилиума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2.4.6.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разработке </w:t>
      </w: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2.4.7. </w:t>
      </w:r>
      <w:r>
        <w:rPr>
          <w:rFonts w:hAnsi="Times New Roman" w:cs="Times New Roman"/>
          <w:color w:val="000000"/>
          <w:sz w:val="24"/>
          <w:szCs w:val="24"/>
        </w:rPr>
        <w:t>осваивать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адекватно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позволяющие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коррекционно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развивающую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2.4.8. </w:t>
      </w:r>
      <w:r>
        <w:rPr>
          <w:rFonts w:hAnsi="Times New Roman" w:cs="Times New Roman"/>
          <w:color w:val="000000"/>
          <w:sz w:val="24"/>
          <w:szCs w:val="24"/>
        </w:rPr>
        <w:t>развивать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самостоятельность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инициативу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творческие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гражданскую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позицию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2.4.9.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регуляции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2.5.1.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2.5.2.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комфортной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эмоционального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благополучия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пребывания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2.5.3. </w:t>
      </w:r>
      <w:r>
        <w:rPr>
          <w:rFonts w:hAnsi="Times New Roman" w:cs="Times New Roman"/>
          <w:color w:val="000000"/>
          <w:sz w:val="24"/>
          <w:szCs w:val="24"/>
        </w:rPr>
        <w:t>планировать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2.5.4.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2.5.5.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корректировке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2.5.6. </w:t>
      </w:r>
      <w:r>
        <w:rPr>
          <w:rFonts w:hAnsi="Times New Roman" w:cs="Times New Roman"/>
          <w:color w:val="000000"/>
          <w:sz w:val="24"/>
          <w:szCs w:val="24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психолога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логопеда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дефектолога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</w:t>
      </w:r>
      <w:r>
        <w:rPr>
          <w:rFonts w:hAnsi="Times New Roman" w:cs="Times New Roman"/>
          <w:color w:val="000000"/>
          <w:sz w:val="24"/>
          <w:szCs w:val="24"/>
        </w:rPr>
        <w:t xml:space="preserve">.)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испытывающими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потребностями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2.5.7. </w:t>
      </w:r>
      <w:r>
        <w:rPr>
          <w:rFonts w:hAnsi="Times New Roman" w:cs="Times New Roman"/>
          <w:color w:val="000000"/>
          <w:sz w:val="24"/>
          <w:szCs w:val="24"/>
        </w:rPr>
        <w:t>развивать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значимые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2.5.8. </w:t>
      </w:r>
      <w:r>
        <w:rPr>
          <w:rFonts w:hAnsi="Times New Roman" w:cs="Times New Roman"/>
          <w:color w:val="000000"/>
          <w:sz w:val="24"/>
          <w:szCs w:val="24"/>
        </w:rPr>
        <w:t>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2.5.9. </w:t>
      </w:r>
      <w:r>
        <w:rPr>
          <w:rFonts w:hAnsi="Times New Roman" w:cs="Times New Roman"/>
          <w:color w:val="000000"/>
          <w:sz w:val="24"/>
          <w:szCs w:val="24"/>
        </w:rPr>
        <w:t>создавать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позитивный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климат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доброжелательных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принадлежащими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национально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культурным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религиозным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общностям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слоям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ч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2.5.10.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осуществляемые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возрасте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предметной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игры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ролевой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режиссерской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правилом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продуктивной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2.5.11. </w:t>
      </w:r>
      <w:r>
        <w:rPr>
          <w:rFonts w:hAnsi="Times New Roman" w:cs="Times New Roman"/>
          <w:color w:val="000000"/>
          <w:sz w:val="24"/>
          <w:szCs w:val="24"/>
        </w:rPr>
        <w:t>конструировать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создавать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широкие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свободной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2.5.12.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конструктивное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создавать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свободного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материалов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2.5.13. </w:t>
      </w:r>
      <w:r>
        <w:rPr>
          <w:rFonts w:hAnsi="Times New Roman" w:cs="Times New Roman"/>
          <w:color w:val="000000"/>
          <w:sz w:val="24"/>
          <w:szCs w:val="24"/>
        </w:rPr>
        <w:t>активно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недирективную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2.5.14.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непосредственного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2.6.1. </w:t>
      </w:r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достижению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целевых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ориентиров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2.6.2. </w:t>
      </w:r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открывающих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позитивной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взрослыми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сверстниками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2.6.3. </w:t>
      </w:r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развивающей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2.6.4. </w:t>
      </w:r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мотивации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охватывать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структурные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единицы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представляющие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3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коммуникативное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3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познавательное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3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речевое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3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художественно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3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2.6.5. </w:t>
      </w:r>
      <w:r>
        <w:rPr>
          <w:rFonts w:hAnsi="Times New Roman" w:cs="Times New Roman"/>
          <w:color w:val="000000"/>
          <w:sz w:val="24"/>
          <w:szCs w:val="24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уважение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взрослых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человеческому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достоинству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самооценки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уверенности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особенностям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недопустимость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искусственного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ускорения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искусственного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замедления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построение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взрослых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ориентированного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учитывающего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поддержка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взрослыми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доброжелательного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поддержка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специфических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возможность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видов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ж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защита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насилия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поддержка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охране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укреплении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вовлечение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непосредственно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2.6.6. </w:t>
      </w:r>
      <w:r>
        <w:rPr>
          <w:rFonts w:hAnsi="Times New Roman" w:cs="Times New Roman"/>
          <w:color w:val="000000"/>
          <w:sz w:val="24"/>
          <w:szCs w:val="24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необходимых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соответствующей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специфике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предполагают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эмоционального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благополучия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через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4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непосредственное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4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уважительное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чувствам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потребностям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поддержку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через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5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свободного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5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выражения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чувств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мыслей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5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недирективную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поддержку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игровой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проектной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установление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ситуациях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6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позитивных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доброжелательных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принадлежащими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национально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культурным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религиозным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общностям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слоям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ограниченные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возможности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6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коммуникативных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позволяющих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разрешать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конфликтные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сверстниками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6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сверстников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построение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вариативного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развивающего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ориентированного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проявляющийся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взрослым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сверстниками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актуализирующийся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7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овладения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7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мышления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речи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общения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воображения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личностного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художественно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7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поддержку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спонтанной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обогащение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7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оценку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непосредственного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вовлечения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посредством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2.7.1. </w:t>
      </w:r>
      <w:r>
        <w:rPr>
          <w:rFonts w:hAnsi="Times New Roman" w:cs="Times New Roman"/>
          <w:color w:val="000000"/>
          <w:sz w:val="24"/>
          <w:szCs w:val="24"/>
        </w:rPr>
        <w:t>планировать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жизнедеятельность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готовить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2.7.2. 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укрепление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способствующие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психофизическому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отвечать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2.7.3.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2.7.4.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самообслуживанию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2.7.5.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гигиенический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уход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2.7.6. </w:t>
      </w: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профилактике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отклоняющегося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вредных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привычек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2.7.7.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контакте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2.7.8.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наблюдение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поведением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адаптации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2.7.9. </w:t>
      </w:r>
      <w:r>
        <w:rPr>
          <w:rFonts w:hAnsi="Times New Roman" w:cs="Times New Roman"/>
          <w:color w:val="000000"/>
          <w:sz w:val="24"/>
          <w:szCs w:val="24"/>
        </w:rPr>
        <w:t>регулярно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руководящих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2.7.10. </w:t>
      </w:r>
      <w:r>
        <w:rPr>
          <w:rFonts w:hAnsi="Times New Roman" w:cs="Times New Roman"/>
          <w:color w:val="000000"/>
          <w:sz w:val="24"/>
          <w:szCs w:val="24"/>
        </w:rPr>
        <w:t>участвовать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ежемесячного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табеля 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2.8.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утренний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опрашивать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термометрии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наличии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показаний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наличие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катаральных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интоксикации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изолировать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заболевших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2.9.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непрерывной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превышать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1,5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15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6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25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6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7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30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2.10.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максимально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допустимые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младшей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30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40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старшей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45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подготовительной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90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30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2.12.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наряду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2.12.1. </w:t>
      </w:r>
      <w:r>
        <w:rPr>
          <w:rFonts w:hAnsi="Times New Roman" w:cs="Times New Roman"/>
          <w:color w:val="000000"/>
          <w:sz w:val="24"/>
          <w:szCs w:val="24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координацию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проектировании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развивающей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2.12.2. </w:t>
      </w:r>
      <w:r>
        <w:rPr>
          <w:rFonts w:hAnsi="Times New Roman" w:cs="Times New Roman"/>
          <w:color w:val="000000"/>
          <w:sz w:val="24"/>
          <w:szCs w:val="24"/>
        </w:rPr>
        <w:t>оказывать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воспитателям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2.12.3. </w:t>
      </w:r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обобщению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повышению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Права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3.1.1. </w:t>
      </w:r>
      <w:r>
        <w:rPr>
          <w:rFonts w:hAnsi="Times New Roman" w:cs="Times New Roman"/>
          <w:color w:val="000000"/>
          <w:sz w:val="24"/>
          <w:szCs w:val="24"/>
        </w:rPr>
        <w:t>заключение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изменение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расторжение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3.1.2. </w:t>
      </w: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обусловленной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3.1.3. </w:t>
      </w:r>
      <w:r>
        <w:rPr>
          <w:rFonts w:hAnsi="Times New Roman" w:cs="Times New Roman"/>
          <w:color w:val="000000"/>
          <w:sz w:val="24"/>
          <w:szCs w:val="24"/>
        </w:rPr>
        <w:t>своевременную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выплату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заработной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сложностью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количеством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3.1.4. </w:t>
      </w:r>
      <w:r>
        <w:rPr>
          <w:rFonts w:hAnsi="Times New Roman" w:cs="Times New Roman"/>
          <w:color w:val="000000"/>
          <w:sz w:val="24"/>
          <w:szCs w:val="24"/>
        </w:rPr>
        <w:t>отдых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обеспечиваемый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сокращенного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предоставлением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еженедельных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выходных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нерабочих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оплачиваемых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ежегодных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отпусков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3.1.5. </w:t>
      </w:r>
      <w:r>
        <w:rPr>
          <w:rFonts w:hAnsi="Times New Roman" w:cs="Times New Roman"/>
          <w:color w:val="000000"/>
          <w:sz w:val="24"/>
          <w:szCs w:val="24"/>
        </w:rPr>
        <w:t>подготовку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3.1.6. </w:t>
      </w:r>
      <w:r>
        <w:rPr>
          <w:rFonts w:hAnsi="Times New Roman" w:cs="Times New Roman"/>
          <w:color w:val="000000"/>
          <w:sz w:val="24"/>
          <w:szCs w:val="24"/>
        </w:rPr>
        <w:t>объединение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включая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союзов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вступление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свобод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3.1.7.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формах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3.1.8. </w:t>
      </w:r>
      <w:r>
        <w:rPr>
          <w:rFonts w:hAnsi="Times New Roman" w:cs="Times New Roman"/>
          <w:color w:val="000000"/>
          <w:sz w:val="24"/>
          <w:szCs w:val="24"/>
        </w:rPr>
        <w:t>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переговоров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заключение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соглашений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соглашений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3.1.9. </w:t>
      </w:r>
      <w:r>
        <w:rPr>
          <w:rFonts w:hAnsi="Times New Roman" w:cs="Times New Roman"/>
          <w:color w:val="000000"/>
          <w:sz w:val="24"/>
          <w:szCs w:val="24"/>
        </w:rPr>
        <w:t>защиту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свобод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запрещенными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3.1.10. </w:t>
      </w:r>
      <w:r>
        <w:rPr>
          <w:rFonts w:hAnsi="Times New Roman" w:cs="Times New Roman"/>
          <w:color w:val="000000"/>
          <w:sz w:val="24"/>
          <w:szCs w:val="24"/>
        </w:rPr>
        <w:t>разрешение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3.1.11. </w:t>
      </w:r>
      <w:r>
        <w:rPr>
          <w:rFonts w:hAnsi="Times New Roman" w:cs="Times New Roman"/>
          <w:color w:val="000000"/>
          <w:sz w:val="24"/>
          <w:szCs w:val="24"/>
        </w:rPr>
        <w:t>возмещение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причиненного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компенсацию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3.1.12. </w:t>
      </w:r>
      <w:r>
        <w:rPr>
          <w:rFonts w:hAnsi="Times New Roman" w:cs="Times New Roman"/>
          <w:color w:val="000000"/>
          <w:sz w:val="24"/>
          <w:szCs w:val="24"/>
        </w:rPr>
        <w:t>обязательное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страхование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хранящихся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3.2.1. </w:t>
      </w:r>
      <w:r>
        <w:rPr>
          <w:rFonts w:hAnsi="Times New Roman" w:cs="Times New Roman"/>
          <w:color w:val="000000"/>
          <w:sz w:val="24"/>
          <w:szCs w:val="24"/>
        </w:rPr>
        <w:t>полную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3.2.2. </w:t>
      </w:r>
      <w:r>
        <w:rPr>
          <w:rFonts w:hAnsi="Times New Roman" w:cs="Times New Roman"/>
          <w:color w:val="000000"/>
          <w:sz w:val="24"/>
          <w:szCs w:val="24"/>
        </w:rPr>
        <w:t>свободный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бесплатный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включая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содержащей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3.2.3. </w:t>
      </w:r>
      <w:r>
        <w:rPr>
          <w:rFonts w:hAnsi="Times New Roman" w:cs="Times New Roman"/>
          <w:color w:val="000000"/>
          <w:sz w:val="24"/>
          <w:szCs w:val="24"/>
        </w:rPr>
        <w:t>определение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3.2.4. </w:t>
      </w:r>
      <w:r>
        <w:rPr>
          <w:rFonts w:hAnsi="Times New Roman" w:cs="Times New Roman"/>
          <w:color w:val="000000"/>
          <w:sz w:val="24"/>
          <w:szCs w:val="24"/>
        </w:rPr>
        <w:t>доступ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отражающей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3.2.5. </w:t>
      </w:r>
      <w:r>
        <w:rPr>
          <w:rFonts w:hAnsi="Times New Roman" w:cs="Times New Roman"/>
          <w:color w:val="000000"/>
          <w:sz w:val="24"/>
          <w:szCs w:val="24"/>
        </w:rPr>
        <w:t>требование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исправлении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неверных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неполных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обработанных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нарушением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3.2.6. </w:t>
      </w:r>
      <w:r>
        <w:rPr>
          <w:rFonts w:hAnsi="Times New Roman" w:cs="Times New Roman"/>
          <w:color w:val="000000"/>
          <w:sz w:val="24"/>
          <w:szCs w:val="24"/>
        </w:rPr>
        <w:t>подачу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обоснованием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несогласии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3.2.7. </w:t>
      </w:r>
      <w:r>
        <w:rPr>
          <w:rFonts w:hAnsi="Times New Roman" w:cs="Times New Roman"/>
          <w:color w:val="000000"/>
          <w:sz w:val="24"/>
          <w:szCs w:val="24"/>
        </w:rPr>
        <w:t>дополнение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точкой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зрения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оценочного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3.2.8. </w:t>
      </w:r>
      <w:r>
        <w:rPr>
          <w:rFonts w:hAnsi="Times New Roman" w:cs="Times New Roman"/>
          <w:color w:val="000000"/>
          <w:sz w:val="24"/>
          <w:szCs w:val="24"/>
        </w:rPr>
        <w:t>требование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извещении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неверные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неполные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произведенных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исключениях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исправлениях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дополнениях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3.2.9. </w:t>
      </w:r>
      <w:r>
        <w:rPr>
          <w:rFonts w:hAnsi="Times New Roman" w:cs="Times New Roman"/>
          <w:color w:val="000000"/>
          <w:sz w:val="24"/>
          <w:szCs w:val="24"/>
        </w:rPr>
        <w:t>обжалование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неправомерных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задержки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заработной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15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известив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приостановить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задержанной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суммы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3.4.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гарантии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компенсации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допуска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соисканию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степени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кандидата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отвечающих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3.5.1. </w:t>
      </w:r>
      <w:r>
        <w:rPr>
          <w:rFonts w:hAnsi="Times New Roman" w:cs="Times New Roman"/>
          <w:color w:val="000000"/>
          <w:sz w:val="24"/>
          <w:szCs w:val="24"/>
        </w:rPr>
        <w:t>рабочее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соответствующее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3.5.2. </w:t>
      </w:r>
      <w:r>
        <w:rPr>
          <w:rFonts w:hAnsi="Times New Roman" w:cs="Times New Roman"/>
          <w:color w:val="000000"/>
          <w:sz w:val="24"/>
          <w:szCs w:val="24"/>
        </w:rPr>
        <w:t>обязательное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страхование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несчастных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производстве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заболеваний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3.5.3. </w:t>
      </w:r>
      <w:r>
        <w:rPr>
          <w:rFonts w:hAnsi="Times New Roman" w:cs="Times New Roman"/>
          <w:color w:val="000000"/>
          <w:sz w:val="24"/>
          <w:szCs w:val="24"/>
        </w:rPr>
        <w:t>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достоверной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требованиях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включая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предоставленных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существующем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повреждения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вредных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опасных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факторов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3.5.4. </w:t>
      </w:r>
      <w:r>
        <w:rPr>
          <w:rFonts w:hAnsi="Times New Roman" w:cs="Times New Roman"/>
          <w:color w:val="000000"/>
          <w:sz w:val="24"/>
          <w:szCs w:val="24"/>
        </w:rPr>
        <w:t>отказ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возникновения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опасности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вследствие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нарушения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устранения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опасности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3.5.5.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защиты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3.5.6.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3.5.7. </w:t>
      </w:r>
      <w:r>
        <w:rPr>
          <w:rFonts w:hAnsi="Times New Roman" w:cs="Times New Roman"/>
          <w:color w:val="000000"/>
          <w:sz w:val="24"/>
          <w:szCs w:val="24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ликвидации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вследствие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нарушения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3.5.8. </w:t>
      </w:r>
      <w:r>
        <w:rPr>
          <w:rFonts w:hAnsi="Times New Roman" w:cs="Times New Roman"/>
          <w:color w:val="000000"/>
          <w:sz w:val="24"/>
          <w:szCs w:val="24"/>
        </w:rPr>
        <w:t>запрос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уполномоченным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надзора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содержащих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осуществляющими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надзор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сфере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органами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осуществляющими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экспертизу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органами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профсоюзного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содержащих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3.5.9. </w:t>
      </w:r>
      <w:r>
        <w:rPr>
          <w:rFonts w:hAnsi="Times New Roman" w:cs="Times New Roman"/>
          <w:color w:val="000000"/>
          <w:sz w:val="24"/>
          <w:szCs w:val="24"/>
        </w:rPr>
        <w:t>обращение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субъектов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союзы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уполномоченные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3.5.10. </w:t>
      </w:r>
      <w:r>
        <w:rPr>
          <w:rFonts w:hAnsi="Times New Roman" w:cs="Times New Roman"/>
          <w:color w:val="000000"/>
          <w:sz w:val="24"/>
          <w:szCs w:val="24"/>
        </w:rPr>
        <w:t>личное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рассмотрении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расследовании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происшедшего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несчастного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производстве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заболевания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3.5.11. </w:t>
      </w:r>
      <w:r>
        <w:rPr>
          <w:rFonts w:hAnsi="Times New Roman" w:cs="Times New Roman"/>
          <w:color w:val="000000"/>
          <w:sz w:val="24"/>
          <w:szCs w:val="24"/>
        </w:rPr>
        <w:t>внеочередной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осмотр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рекомендациями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заработка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прохождения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осмотра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3.5.12. </w:t>
      </w:r>
      <w:r>
        <w:rPr>
          <w:rFonts w:hAnsi="Times New Roman" w:cs="Times New Roman"/>
          <w:color w:val="000000"/>
          <w:sz w:val="24"/>
          <w:szCs w:val="24"/>
        </w:rPr>
        <w:t>гарантии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компенсации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коллективным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соглашением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локальным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трудовым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вредными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опасными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3.6.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самозащиты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известив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непосредственного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либо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отказаться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предусмотренной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отказаться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непосредственно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угрожает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3.7.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спорам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рассмотрение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десятидневный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подачи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3.8.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забастовку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3.9.1. </w:t>
      </w:r>
      <w:r>
        <w:rPr>
          <w:rFonts w:hAnsi="Times New Roman" w:cs="Times New Roman"/>
          <w:color w:val="000000"/>
          <w:sz w:val="24"/>
          <w:szCs w:val="24"/>
        </w:rPr>
        <w:t>свободу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выражения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мнения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свободу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вмешательства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3.9.2. </w:t>
      </w:r>
      <w:r>
        <w:rPr>
          <w:rFonts w:hAnsi="Times New Roman" w:cs="Times New Roman"/>
          <w:color w:val="000000"/>
          <w:sz w:val="24"/>
          <w:szCs w:val="24"/>
        </w:rPr>
        <w:t>свободу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обоснованных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3.9.3. </w:t>
      </w:r>
      <w:r>
        <w:rPr>
          <w:rFonts w:hAnsi="Times New Roman" w:cs="Times New Roman"/>
          <w:color w:val="000000"/>
          <w:sz w:val="24"/>
          <w:szCs w:val="24"/>
        </w:rPr>
        <w:t>творческую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инициативу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разработку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авторских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пределах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реализуемой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3.9.4.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пособий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материалов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3.9.5.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компонентов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3.9.6. </w:t>
      </w:r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научно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технической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творческой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экспериментальной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международной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разработках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внедрении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инноваций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3.9.7. </w:t>
      </w:r>
      <w:r>
        <w:rPr>
          <w:rFonts w:hAnsi="Times New Roman" w:cs="Times New Roman"/>
          <w:color w:val="000000"/>
          <w:sz w:val="24"/>
          <w:szCs w:val="24"/>
        </w:rPr>
        <w:t>бесплатное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библиотеками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ресурсами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локальными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телекоммуникационным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учебным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музейным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фондам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материально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техническим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необходимым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научной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3.9.8. </w:t>
      </w:r>
      <w:r>
        <w:rPr>
          <w:rFonts w:hAnsi="Times New Roman" w:cs="Times New Roman"/>
          <w:color w:val="000000"/>
          <w:sz w:val="24"/>
          <w:szCs w:val="24"/>
        </w:rPr>
        <w:t>бесплатное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методическими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услугами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локальными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3.9.9.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коллегиальных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3.9.10.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обсуждении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относящихся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3.9.11. </w:t>
      </w:r>
      <w:r>
        <w:rPr>
          <w:rFonts w:hAnsi="Times New Roman" w:cs="Times New Roman"/>
          <w:color w:val="000000"/>
          <w:sz w:val="24"/>
          <w:szCs w:val="24"/>
        </w:rPr>
        <w:t>обращение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урегулированию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3.9.12. </w:t>
      </w:r>
      <w:r>
        <w:rPr>
          <w:rFonts w:hAnsi="Times New Roman" w:cs="Times New Roman"/>
          <w:color w:val="000000"/>
          <w:sz w:val="24"/>
          <w:szCs w:val="24"/>
        </w:rPr>
        <w:t>защиту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достоинства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справедливое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объективное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расследование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нарушения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3.10.1. </w:t>
      </w:r>
      <w:r>
        <w:rPr>
          <w:rFonts w:hAnsi="Times New Roman" w:cs="Times New Roman"/>
          <w:color w:val="000000"/>
          <w:sz w:val="24"/>
          <w:szCs w:val="24"/>
        </w:rPr>
        <w:t>сокращенную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3.10.2. </w:t>
      </w:r>
      <w:r>
        <w:rPr>
          <w:rFonts w:hAnsi="Times New Roman" w:cs="Times New Roman"/>
          <w:color w:val="000000"/>
          <w:sz w:val="24"/>
          <w:szCs w:val="24"/>
        </w:rPr>
        <w:t>ежегодный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удлиненный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оплачиваемый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отпуск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3.10.3. </w:t>
      </w:r>
      <w:r>
        <w:rPr>
          <w:rFonts w:hAnsi="Times New Roman" w:cs="Times New Roman"/>
          <w:color w:val="000000"/>
          <w:sz w:val="24"/>
          <w:szCs w:val="24"/>
        </w:rPr>
        <w:t>длительный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отпуск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десять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непрерывной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3.10.4. </w:t>
      </w:r>
      <w:r>
        <w:rPr>
          <w:rFonts w:hAnsi="Times New Roman" w:cs="Times New Roman"/>
          <w:color w:val="000000"/>
          <w:sz w:val="24"/>
          <w:szCs w:val="24"/>
        </w:rPr>
        <w:t>досрочное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назначение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страховой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пенсии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старости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3.10.5. </w:t>
      </w:r>
      <w:r>
        <w:rPr>
          <w:rFonts w:hAnsi="Times New Roman" w:cs="Times New Roman"/>
          <w:color w:val="000000"/>
          <w:sz w:val="24"/>
          <w:szCs w:val="24"/>
        </w:rPr>
        <w:t>иные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Ответственность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4.1. </w:t>
      </w:r>
      <w:r>
        <w:rPr>
          <w:rFonts w:hAnsi="Times New Roman" w:cs="Times New Roman"/>
          <w:color w:val="000000"/>
          <w:sz w:val="24"/>
          <w:szCs w:val="24"/>
        </w:rPr>
        <w:t>Воспитатель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быть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подвергнут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дисциплинарной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материальной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административной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гражданско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правовой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6C03" w:rsidRDefault="00366C03" w:rsidP="00366C03">
      <w:pPr>
        <w:numPr>
          <w:ilvl w:val="0"/>
          <w:numId w:val="8"/>
        </w:numPr>
        <w:spacing w:before="100" w:beforeAutospacing="1"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уголовной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настоящей инструкцией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ознакомлен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66C03" w:rsidRDefault="00366C03" w:rsidP="00366C03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экземпляр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обязуюсь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хранить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56"/>
        <w:gridCol w:w="665"/>
        <w:gridCol w:w="4834"/>
      </w:tblGrid>
      <w:tr w:rsidR="00366C03" w:rsidTr="00366C03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66C03" w:rsidTr="00366C03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6C03" w:rsidRDefault="00366C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подпись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6C03" w:rsidRDefault="00366C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Ф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 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 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.)</w:t>
            </w:r>
          </w:p>
        </w:tc>
      </w:tr>
      <w:tr w:rsidR="00366C03" w:rsidTr="00366C03"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66C03" w:rsidTr="00366C03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6C03" w:rsidRDefault="00366C0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дата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C03" w:rsidRDefault="00366C0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66C03" w:rsidRDefault="00366C03" w:rsidP="00366C03">
      <w:pPr>
        <w:rPr>
          <w:rFonts w:hAnsi="Times New Roman" w:cs="Times New Roman"/>
          <w:color w:val="000000"/>
          <w:sz w:val="24"/>
          <w:szCs w:val="24"/>
        </w:rPr>
      </w:pPr>
    </w:p>
    <w:p w:rsidR="00CE30A0" w:rsidRDefault="00CE30A0"/>
    <w:sectPr w:rsidR="00CE30A0" w:rsidSect="00366C03">
      <w:pgSz w:w="11906" w:h="16838"/>
      <w:pgMar w:top="142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BF205925"/>
    <w:multiLevelType w:val="multilevel"/>
    <w:tmpl w:val="BF20592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CF092B84"/>
    <w:multiLevelType w:val="multilevel"/>
    <w:tmpl w:val="CF092B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53208E"/>
    <w:multiLevelType w:val="multilevel"/>
    <w:tmpl w:val="005320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D62ECE"/>
    <w:multiLevelType w:val="multilevel"/>
    <w:tmpl w:val="03D62EC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B654F3"/>
    <w:multiLevelType w:val="multilevel"/>
    <w:tmpl w:val="25B654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ADCABA"/>
    <w:multiLevelType w:val="multilevel"/>
    <w:tmpl w:val="59ADCAB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83CF9"/>
    <w:multiLevelType w:val="multilevel"/>
    <w:tmpl w:val="72183CF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C03"/>
    <w:rsid w:val="00366C03"/>
    <w:rsid w:val="00C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C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0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C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5246</Words>
  <Characters>29908</Characters>
  <Application>Microsoft Office Word</Application>
  <DocSecurity>0</DocSecurity>
  <Lines>249</Lines>
  <Paragraphs>70</Paragraphs>
  <ScaleCrop>false</ScaleCrop>
  <Company>SPecialiST RePack</Company>
  <LinksUpToDate>false</LinksUpToDate>
  <CharactersWithSpaces>35084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</dc:creator>
  <cp:lastModifiedBy>Техно</cp:lastModifiedBy>
  <cp:revision>2</cp:revision>
  <dcterms:created xsi:type="dcterms:W3CDTF">2025-03-12T06:55:00Z</dcterms:created>
  <dcterms:modified xsi:type="dcterms:W3CDTF">2025-03-12T06:58:00Z</dcterms:modified>
</cp:coreProperties>
</file>